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8CA8C">
      <w:pPr>
        <w:spacing w:after="240"/>
      </w:pPr>
    </w:p>
    <w:p w14:paraId="7340B53C">
      <w:pPr>
        <w:spacing w:after="240"/>
      </w:pPr>
    </w:p>
    <w:p w14:paraId="0D28BAAF">
      <w:pPr>
        <w:spacing w:after="240"/>
        <w:jc w:val="center"/>
        <w:rPr>
          <w:rFonts w:hint="default"/>
          <w:lang w:val="es-PY"/>
        </w:rPr>
      </w:pPr>
      <w:r>
        <w:rPr>
          <w:rFonts w:hint="default"/>
          <w:lang w:val="es-PY"/>
        </w:rPr>
        <w:t>Título del libro reseñado</w:t>
      </w:r>
    </w:p>
    <w:p w14:paraId="57DF0824">
      <w:pPr>
        <w:spacing w:after="240"/>
        <w:jc w:val="center"/>
        <w:rPr>
          <w:rFonts w:hint="default"/>
          <w:lang w:val="es-PY"/>
        </w:rPr>
      </w:pPr>
    </w:p>
    <w:p w14:paraId="72577860">
      <w:pPr>
        <w:spacing w:after="240"/>
        <w:jc w:val="center"/>
        <w:rPr>
          <w:rFonts w:hint="default"/>
          <w:lang w:val="es-PY"/>
        </w:rPr>
      </w:pPr>
    </w:p>
    <w:p w14:paraId="4F24742F">
      <w:pPr>
        <w:spacing w:after="240"/>
        <w:jc w:val="center"/>
        <w:rPr>
          <w:rFonts w:hint="default"/>
          <w:lang w:val="es-PY"/>
        </w:rPr>
      </w:pPr>
    </w:p>
    <w:p w14:paraId="5F8FD273">
      <w:pPr>
        <w:spacing w:after="240"/>
        <w:jc w:val="center"/>
        <w:rPr>
          <w:rFonts w:hint="default"/>
          <w:lang w:val="es-PY"/>
        </w:rPr>
      </w:pPr>
    </w:p>
    <w:p w14:paraId="67AC2B9E">
      <w:pPr>
        <w:spacing w:after="240"/>
        <w:jc w:val="center"/>
        <w:rPr>
          <w:rFonts w:hint="default"/>
          <w:lang w:val="es-PY"/>
        </w:rPr>
      </w:pPr>
    </w:p>
    <w:p w14:paraId="6ECA763D">
      <w:pPr>
        <w:spacing w:after="240"/>
        <w:jc w:val="center"/>
        <w:rPr>
          <w:rFonts w:hint="default"/>
          <w:lang w:val="es-PY"/>
        </w:rPr>
      </w:pPr>
    </w:p>
    <w:p w14:paraId="517CD902">
      <w:pPr>
        <w:bidi w:val="0"/>
        <w:spacing w:line="240" w:lineRule="auto"/>
        <w:jc w:val="center"/>
        <w:rPr>
          <w:rFonts w:hint="default"/>
          <w:lang w:val="es-PY"/>
        </w:rPr>
      </w:pPr>
      <w:r>
        <w:rPr>
          <w:rFonts w:hint="default"/>
          <w:lang w:val="es-PY"/>
        </w:rPr>
        <w:t>Nombre y apellido del autor de la reseña</w:t>
      </w:r>
    </w:p>
    <w:p w14:paraId="059A0168">
      <w:pPr>
        <w:bidi w:val="0"/>
        <w:spacing w:line="240" w:lineRule="auto"/>
        <w:jc w:val="center"/>
        <w:rPr>
          <w:rFonts w:hint="default"/>
          <w:lang w:val="es-PY"/>
        </w:rPr>
      </w:pPr>
      <w:r>
        <w:rPr>
          <w:rFonts w:hint="default"/>
          <w:lang w:val="es-PY"/>
        </w:rPr>
        <w:t>Filiación</w:t>
      </w:r>
    </w:p>
    <w:p w14:paraId="25E2E4A6">
      <w:pPr>
        <w:bidi w:val="0"/>
        <w:spacing w:line="240" w:lineRule="auto"/>
        <w:jc w:val="center"/>
        <w:rPr>
          <w:rFonts w:hint="default"/>
          <w:lang w:val="es-PY"/>
        </w:rPr>
      </w:pPr>
      <w:r>
        <w:rPr>
          <w:rFonts w:hint="default"/>
          <w:lang w:val="es-PY"/>
        </w:rPr>
        <w:t>ORCID</w:t>
      </w:r>
    </w:p>
    <w:p w14:paraId="05728B8A">
      <w:pPr>
        <w:bidi w:val="0"/>
        <w:spacing w:line="240" w:lineRule="auto"/>
        <w:jc w:val="center"/>
        <w:rPr>
          <w:rFonts w:hint="default"/>
          <w:lang w:val="es-PY"/>
        </w:rPr>
        <w:sectPr>
          <w:pgSz w:w="11909" w:h="16834"/>
          <w:pgMar w:top="1699" w:right="1138" w:bottom="1138" w:left="1699" w:header="720" w:footer="720" w:gutter="0"/>
          <w:cols w:space="720" w:num="1"/>
          <w:docGrid w:linePitch="360" w:charSpace="0"/>
        </w:sectPr>
      </w:pPr>
      <w:r>
        <w:rPr>
          <w:rFonts w:hint="default"/>
          <w:lang w:val="es-PY"/>
        </w:rPr>
        <w:t>Correo electrónico</w:t>
      </w:r>
    </w:p>
    <w:p w14:paraId="1F273071">
      <w:pPr>
        <w:spacing w:after="240"/>
      </w:pPr>
    </w:p>
    <w:p w14:paraId="0F486C13">
      <w:pPr>
        <w:spacing w:after="360" w:line="312" w:lineRule="auto"/>
        <w:ind w:left="288"/>
        <w:rPr>
          <w:b/>
          <w:color w:val="666666"/>
        </w:rPr>
      </w:pPr>
    </w:p>
    <w:p w14:paraId="4149BAA2">
      <w:pPr>
        <w:spacing w:after="360" w:line="312" w:lineRule="auto"/>
        <w:ind w:left="288"/>
        <w:rPr>
          <w:color w:val="auto"/>
        </w:rPr>
      </w:pPr>
      <w:r>
        <w:rPr>
          <w:b w:val="0"/>
          <w:bCs/>
          <w:color w:val="auto"/>
        </w:rPr>
        <w:t>APELLIDO(S), Nombre(s) del Autor/a del libro.</w:t>
      </w:r>
      <w:r>
        <w:rPr>
          <w:b/>
          <w:color w:val="auto"/>
        </w:rPr>
        <w:t xml:space="preserve"> </w:t>
      </w:r>
      <w:r>
        <w:rPr>
          <w:i/>
          <w:color w:val="auto"/>
        </w:rPr>
        <w:t xml:space="preserve">Título del libro en cursiva: subtítulo del libro si lo hubiere. </w:t>
      </w:r>
      <w:r>
        <w:rPr>
          <w:color w:val="auto"/>
        </w:rPr>
        <w:t>Ciudad de publicación: Editorial, Año de publicación. Número total de páginas. ISBN: XXX-X-XXXX-XXXX-X.</w:t>
      </w:r>
    </w:p>
    <w:p w14:paraId="7CD8D613">
      <w:pPr>
        <w:spacing w:after="240"/>
        <w:rPr>
          <w:rFonts w:hint="default"/>
          <w:color w:val="auto"/>
          <w:lang w:val="es-PY"/>
        </w:rPr>
      </w:pPr>
      <w:r>
        <w:rPr>
          <w:rFonts w:hint="default"/>
          <w:b/>
          <w:color w:val="auto"/>
          <w:sz w:val="22"/>
          <w:lang w:val="es-PY"/>
        </w:rPr>
        <w:t>(</w:t>
      </w:r>
      <w:r>
        <w:rPr>
          <w:b/>
          <w:color w:val="auto"/>
          <w:sz w:val="22"/>
        </w:rPr>
        <w:t>TEXTO DE LA RESEÑA BIBLIOGRÁFICA</w:t>
      </w:r>
      <w:r>
        <w:rPr>
          <w:rFonts w:hint="default"/>
          <w:b/>
          <w:color w:val="auto"/>
          <w:sz w:val="22"/>
          <w:lang w:val="es-PY"/>
        </w:rPr>
        <w:t>)</w:t>
      </w:r>
    </w:p>
    <w:p w14:paraId="2E7D8786">
      <w:pPr>
        <w:spacing w:after="120" w:line="360" w:lineRule="auto"/>
        <w:ind w:firstLine="720"/>
        <w:rPr>
          <w:color w:val="auto"/>
        </w:rPr>
      </w:pPr>
      <w:r>
        <w:rPr>
          <w:color w:val="auto"/>
        </w:rPr>
        <w:t>Sustituya este texto con la introducción de la reseña. Presente la obra, sitúe al autor/a en su contexto académico e institucional, e indique el propósito central del libro. Explique la relevancia del texto para el ámbito del Derecho Parlamentario, las Ciencias Sociales o la Historia Institucional.</w:t>
      </w:r>
    </w:p>
    <w:p w14:paraId="6D6E936E">
      <w:pPr>
        <w:spacing w:after="120" w:line="360" w:lineRule="auto"/>
        <w:ind w:firstLine="720"/>
        <w:rPr>
          <w:color w:val="auto"/>
        </w:rPr>
      </w:pPr>
      <w:r>
        <w:rPr>
          <w:color w:val="auto"/>
        </w:rPr>
        <w:t xml:space="preserve">Sintetice los capítulos o ejes temáticos principales de la obra. Analice la metodología empleada, la hipótesis central y los hallazgos fundamentales. Al citar directamente del libro reseñado, recuerde incorporar la </w:t>
      </w:r>
      <w:r>
        <w:rPr>
          <w:rFonts w:hint="default"/>
          <w:color w:val="auto"/>
          <w:lang w:val="es-PY"/>
        </w:rPr>
        <w:t>página</w:t>
      </w:r>
      <w:r>
        <w:rPr>
          <w:color w:val="auto"/>
        </w:rPr>
        <w:t xml:space="preserve"> al final de la frase entre paréntesis. Por ejemplo: «La función de control político constituye la garantía primordial de la deliberación parlamentaria» (p. 84).</w:t>
      </w:r>
    </w:p>
    <w:p w14:paraId="241BBCD1">
      <w:pPr>
        <w:spacing w:after="120" w:line="360" w:lineRule="auto"/>
        <w:ind w:firstLine="720"/>
        <w:rPr>
          <w:color w:val="auto"/>
        </w:rPr>
      </w:pPr>
      <w:r>
        <w:rPr>
          <w:color w:val="auto"/>
        </w:rPr>
        <w:t>Cuando requiera incluir una cita textual extensa del libro reseñado (de más de cinco líneas o 100 palabras), presente el fragmento en un bloque independiente con sangría izquierda de 1,27 cm, sin comillas e interlineado sencillo:</w:t>
      </w:r>
    </w:p>
    <w:p w14:paraId="749B2523">
      <w:pPr>
        <w:spacing w:before="120" w:after="120" w:line="240" w:lineRule="auto"/>
        <w:ind w:left="720"/>
        <w:rPr>
          <w:color w:val="auto"/>
        </w:rPr>
      </w:pPr>
      <w:r>
        <w:rPr>
          <w:color w:val="auto"/>
          <w:sz w:val="22"/>
        </w:rPr>
        <w:t>Este es un ejemplo de cita en bloque independiente. Se utiliza para fragmentos extensos del libro. No lleva comillas de apertura ni de cierre. Toda la cita mantiene una sangría uniforme en el margen izquierdo y se añade la referencia exacta de la página entre paréntesis al finalizar el texto citado (pp. 145-146).</w:t>
      </w:r>
    </w:p>
    <w:p w14:paraId="7755E7D1">
      <w:pPr>
        <w:spacing w:after="360" w:line="360" w:lineRule="auto"/>
        <w:ind w:firstLine="720"/>
        <w:rPr>
          <w:color w:val="auto"/>
        </w:rPr>
      </w:pPr>
      <w:r>
        <w:rPr>
          <w:color w:val="auto"/>
        </w:rPr>
        <w:t>Concluya con una valoración crítica de la obra. Señale los aportes doctrinales o empíricos, sus posibles vacíos o limitaciones, y el público o perfil de lectores a quienes va dirigida la lectura (investigadores, legisladores, juristas, estudiantes).</w:t>
      </w:r>
    </w:p>
    <w:p w14:paraId="2FF0613D">
      <w:pPr>
        <w:spacing w:after="120"/>
        <w:rPr>
          <w:b w:val="0"/>
          <w:bCs/>
          <w:color w:val="auto"/>
        </w:rPr>
      </w:pPr>
      <w:r>
        <w:rPr>
          <w:b w:val="0"/>
          <w:bCs/>
          <w:color w:val="auto"/>
          <w:sz w:val="22"/>
        </w:rPr>
        <w:t>REFERENCIAS BIBLIOGRÁFICAS (OPCIONAL)</w:t>
      </w:r>
    </w:p>
    <w:p w14:paraId="073C5697">
      <w:pPr>
        <w:spacing w:after="120"/>
        <w:rPr>
          <w:color w:val="auto"/>
        </w:rPr>
      </w:pPr>
      <w:r>
        <w:rPr>
          <w:i/>
          <w:color w:val="auto"/>
          <w:sz w:val="19"/>
        </w:rPr>
        <w:t>(Utilizar únicamente si en el cuerpo de la reseña se citaron otras fuentes o libros distintos al reseñado, siguiendo el sistema Chicago 17.ª ed. - Notas y Bibliografía).</w:t>
      </w:r>
    </w:p>
    <w:p w14:paraId="2E98E1FD">
      <w:pPr>
        <w:spacing w:after="80" w:line="276" w:lineRule="auto"/>
        <w:ind w:left="720" w:hanging="720"/>
        <w:rPr>
          <w:color w:val="auto"/>
        </w:rPr>
      </w:pPr>
      <w:r>
        <w:rPr>
          <w:b w:val="0"/>
          <w:bCs/>
          <w:color w:val="auto"/>
        </w:rPr>
        <w:t>APELLIDO, Nombre.</w:t>
      </w:r>
      <w:r>
        <w:rPr>
          <w:b/>
          <w:color w:val="auto"/>
        </w:rPr>
        <w:t xml:space="preserve"> </w:t>
      </w:r>
      <w:r>
        <w:rPr>
          <w:i/>
          <w:color w:val="auto"/>
        </w:rPr>
        <w:t>Título del libro en cursi</w:t>
      </w:r>
      <w:bookmarkStart w:id="0" w:name="_GoBack"/>
      <w:bookmarkEnd w:id="0"/>
      <w:r>
        <w:rPr>
          <w:i/>
          <w:color w:val="auto"/>
        </w:rPr>
        <w:t xml:space="preserve">va. </w:t>
      </w:r>
      <w:r>
        <w:rPr>
          <w:color w:val="auto"/>
        </w:rPr>
        <w:t>Ciudad de publicación: Editorial, Año.</w:t>
      </w:r>
    </w:p>
    <w:sectPr>
      <w:pgSz w:w="11909" w:h="16834"/>
      <w:pgMar w:top="1699" w:right="1138" w:bottom="1138" w:left="169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7"/>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30"/>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9"/>
      <w:lvlText w:val=""/>
      <w:lvlJc w:val="left"/>
      <w:pPr>
        <w:tabs>
          <w:tab w:val="left" w:pos="360"/>
        </w:tabs>
        <w:ind w:left="360" w:hanging="360"/>
      </w:pPr>
      <w:rPr>
        <w:rFonts w:hint="default" w:ascii="Symbol" w:hAnsi="Symbol"/>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0C616FE"/>
    <w:rsid w:val="5F5C4E3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Theme="minorEastAsia" w:cstheme="minorBidi"/>
      <w:color w:val="222222"/>
      <w:sz w:val="24"/>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2"/>
    <w:basedOn w:val="1"/>
    <w:unhideWhenUsed/>
    <w:qFormat/>
    <w:uiPriority w:val="99"/>
    <w:pPr>
      <w:spacing w:after="120"/>
      <w:ind w:left="720"/>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8">
    <w:name w:val="List Continue 3"/>
    <w:basedOn w:val="1"/>
    <w:unhideWhenUsed/>
    <w:uiPriority w:val="99"/>
    <w:pPr>
      <w:spacing w:after="120"/>
      <w:ind w:left="1080"/>
      <w:contextualSpacing/>
    </w:pPr>
  </w:style>
  <w:style w:type="paragraph" w:styleId="19">
    <w:name w:val="List Continue"/>
    <w:basedOn w:val="1"/>
    <w:unhideWhenUsed/>
    <w:uiPriority w:val="99"/>
    <w:pPr>
      <w:spacing w:after="120"/>
      <w:ind w:left="360"/>
      <w:contextualSpacing/>
    </w:pPr>
  </w:style>
  <w:style w:type="paragraph" w:styleId="20">
    <w:name w:val="Body Text 2"/>
    <w:basedOn w:val="1"/>
    <w:link w:val="47"/>
    <w:unhideWhenUsed/>
    <w:uiPriority w:val="99"/>
    <w:pPr>
      <w:spacing w:after="120" w:line="480" w:lineRule="auto"/>
    </w:pPr>
  </w:style>
  <w:style w:type="paragraph" w:styleId="21">
    <w:name w:val="List 3"/>
    <w:basedOn w:val="1"/>
    <w:unhideWhenUsed/>
    <w:uiPriority w:val="99"/>
    <w:pPr>
      <w:ind w:left="1080" w:hanging="360"/>
      <w:contextualSpacing/>
    </w:pPr>
  </w:style>
  <w:style w:type="paragraph" w:styleId="22">
    <w:name w:val="List Number 2"/>
    <w:basedOn w:val="1"/>
    <w:unhideWhenUsed/>
    <w:uiPriority w:val="99"/>
    <w:pPr>
      <w:numPr>
        <w:ilvl w:val="0"/>
        <w:numId w:val="1"/>
      </w:numPr>
      <w:contextualSpacing/>
    </w:pPr>
  </w:style>
  <w:style w:type="paragraph" w:styleId="23">
    <w:name w:val="header"/>
    <w:basedOn w:val="1"/>
    <w:link w:val="37"/>
    <w:unhideWhenUsed/>
    <w:qFormat/>
    <w:uiPriority w:val="99"/>
    <w:pPr>
      <w:tabs>
        <w:tab w:val="center" w:pos="4680"/>
        <w:tab w:val="right" w:pos="9360"/>
      </w:tabs>
      <w:spacing w:after="0" w:line="240" w:lineRule="auto"/>
    </w:pPr>
  </w:style>
  <w:style w:type="paragraph" w:styleId="24">
    <w:name w:val="List Number 3"/>
    <w:basedOn w:val="1"/>
    <w:unhideWhenUsed/>
    <w:uiPriority w:val="99"/>
    <w:pPr>
      <w:numPr>
        <w:ilvl w:val="0"/>
        <w:numId w:val="2"/>
      </w:numPr>
      <w:contextualSpacing/>
    </w:pPr>
  </w:style>
  <w:style w:type="paragraph" w:styleId="25">
    <w:name w:val="List Number"/>
    <w:basedOn w:val="1"/>
    <w:unhideWhenUsed/>
    <w:uiPriority w:val="99"/>
    <w:pPr>
      <w:numPr>
        <w:ilvl w:val="0"/>
        <w:numId w:val="3"/>
      </w:numPr>
      <w:contextualSpacing/>
    </w:pPr>
  </w:style>
  <w:style w:type="paragraph" w:styleId="26">
    <w:name w:val="List 2"/>
    <w:basedOn w:val="1"/>
    <w:unhideWhenUsed/>
    <w:uiPriority w:val="99"/>
    <w:pPr>
      <w:ind w:left="720" w:hanging="360"/>
      <w:contextualSpacing/>
    </w:pPr>
  </w:style>
  <w:style w:type="paragraph" w:styleId="27">
    <w:name w:val="List Bullet 3"/>
    <w:basedOn w:val="1"/>
    <w:unhideWhenUsed/>
    <w:uiPriority w:val="99"/>
    <w:pPr>
      <w:numPr>
        <w:ilvl w:val="0"/>
        <w:numId w:val="4"/>
      </w:numPr>
      <w:contextualSpacing/>
    </w:pPr>
  </w:style>
  <w:style w:type="paragraph" w:styleId="28">
    <w:name w:val="List"/>
    <w:basedOn w:val="1"/>
    <w:unhideWhenUsed/>
    <w:uiPriority w:val="99"/>
    <w:pPr>
      <w:ind w:left="360" w:hanging="360"/>
      <w:contextualSpacing/>
    </w:pPr>
  </w:style>
  <w:style w:type="paragraph" w:styleId="29">
    <w:name w:val="List Bullet"/>
    <w:basedOn w:val="1"/>
    <w:unhideWhenUsed/>
    <w:uiPriority w:val="99"/>
    <w:pPr>
      <w:numPr>
        <w:ilvl w:val="0"/>
        <w:numId w:val="5"/>
      </w:numPr>
      <w:contextualSpacing/>
    </w:pPr>
  </w:style>
  <w:style w:type="paragraph" w:styleId="30">
    <w:name w:val="List Bullet 2"/>
    <w:basedOn w:val="1"/>
    <w:unhideWhenUsed/>
    <w:uiPriority w:val="99"/>
    <w:pPr>
      <w:numPr>
        <w:ilvl w:val="0"/>
        <w:numId w:val="6"/>
      </w:numPr>
      <w:contextualSpacing/>
    </w:pPr>
  </w:style>
  <w:style w:type="paragraph" w:styleId="31">
    <w:name w:val="footer"/>
    <w:basedOn w:val="1"/>
    <w:link w:val="38"/>
    <w:unhideWhenUsed/>
    <w:qFormat/>
    <w:uiPriority w:val="99"/>
    <w:pPr>
      <w:tabs>
        <w:tab w:val="center" w:pos="4680"/>
        <w:tab w:val="right" w:pos="9360"/>
      </w:tabs>
      <w:spacing w:after="0" w:line="240" w:lineRule="auto"/>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Body Text"/>
    <w:basedOn w:val="1"/>
    <w:link w:val="46"/>
    <w:unhideWhenUsed/>
    <w:uiPriority w:val="99"/>
    <w:pPr>
      <w:spacing w:after="120"/>
    </w:pPr>
  </w:style>
  <w:style w:type="paragraph" w:styleId="34">
    <w:name w:val="Body Text 3"/>
    <w:basedOn w:val="1"/>
    <w:link w:val="48"/>
    <w:unhideWhenUsed/>
    <w:uiPriority w:val="99"/>
    <w:pPr>
      <w:spacing w:after="120"/>
    </w:pPr>
    <w:rPr>
      <w:sz w:val="16"/>
      <w:szCs w:val="16"/>
    </w:rPr>
  </w:style>
  <w:style w:type="paragraph" w:styleId="3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3"/>
    <w:qFormat/>
    <w:uiPriority w:val="99"/>
  </w:style>
  <w:style w:type="character" w:customStyle="1" w:styleId="38">
    <w:name w:val="Footer Char"/>
    <w:basedOn w:val="11"/>
    <w:link w:val="31"/>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33"/>
    <w:uiPriority w:val="99"/>
  </w:style>
  <w:style w:type="character" w:customStyle="1" w:styleId="47">
    <w:name w:val="Body Text 2 Char"/>
    <w:basedOn w:val="11"/>
    <w:link w:val="20"/>
    <w:uiPriority w:val="99"/>
  </w:style>
  <w:style w:type="character" w:customStyle="1" w:styleId="48">
    <w:name w:val="Body Text 3 Char"/>
    <w:basedOn w:val="11"/>
    <w:link w:val="34"/>
    <w:uiPriority w:val="99"/>
    <w:rPr>
      <w:sz w:val="16"/>
      <w:szCs w:val="16"/>
    </w:rPr>
  </w:style>
  <w:style w:type="character" w:customStyle="1" w:styleId="49">
    <w:name w:val="Macro Text Char"/>
    <w:basedOn w:val="11"/>
    <w:link w:val="17"/>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461</Words>
  <Characters>2654</Characters>
  <Lines>0</Lines>
  <Paragraphs>0</Paragraphs>
  <TotalTime>6</TotalTime>
  <ScaleCrop>false</ScaleCrop>
  <LinksUpToDate>false</LinksUpToDate>
  <CharactersWithSpaces>3086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David Velázquez</cp:lastModifiedBy>
  <dcterms:modified xsi:type="dcterms:W3CDTF">2026-09-09T13:10:41Z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eyJoZGlkIjoiMjNlOGViMzI1ZTdmYTI0Y2YyNjUxMWM5OGNlNDAwZTEiLCJ1c2VySWQiOiIyMDYxNTg0NjQ4NjUzNCJ9</vt:lpwstr>
  </property>
  <property fmtid="{D5CDD505-2E9C-101B-9397-08002B2CF9AE}" pid="3" name="KSOProductBuildVer">
    <vt:lpwstr>2058-12.1.0.28032</vt:lpwstr>
  </property>
  <property fmtid="{D5CDD505-2E9C-101B-9397-08002B2CF9AE}" pid="4" name="ICV">
    <vt:lpwstr>DAB55FB7FCEB44FF9A7D7CC2E21D624F_13</vt:lpwstr>
  </property>
</Properties>
</file>